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ceb2a" w14:textId="d7ceb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29 марта 2023 года № 47. Зарегистрирован в Министерстве юстиции Республики Казахстан 30 марта 2023 года № 32154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4 сентября 2021 года № ҚР ДСМ-96 "Об утверждении предельных цен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страхования" (зарегистрирован в Реестре государственной регистрации нормативных правовых актов под № 24253)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международное непатентованное наименование лекарственного средства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и клавулановая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инъекций, 600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764,24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99 и 100, изложить в следующей редакции: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80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7 376,97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126, изложить в следующей редакции: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Ацетилсалициловая кислота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23,52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184 и 185,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0,5%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598,10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БЦЖ вакцина (Бактерии живые Кальметта-Герена)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суспензии для интравезикального введения в комплекте растворителем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91 830,59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221, изложить в следующей редакции: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Винбластин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лиофилизат для приготовления раствора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1 747,04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245, изложить в следующей редакции: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мазь 1%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475,80</w:t>
            </w:r>
          </w:p>
        </w:tc>
      </w:tr>
    </w:tbl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250, изложить в следующей редакции: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Гидрохлоротиазид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65,27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264, изложить в следующей редакции: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40%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39,72</w:t>
            </w:r>
          </w:p>
        </w:tc>
      </w:tr>
    </w:tbl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298, изложить в следующей редакции: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глазные, 1 мг/мл, 10 мл №1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446,91</w:t>
            </w:r>
          </w:p>
        </w:tc>
      </w:tr>
    </w:tbl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359, изложить в следующей редакции: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Столбнячный анатоксин в комбинации с дифтерийным анатоксином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дифтерийно-столбнячный анатоксин очищенный с уменьшенным содержанием антигенов, жидкий, суспензия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190,41</w:t>
            </w:r>
          </w:p>
        </w:tc>
      </w:tr>
    </w:tbl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423, изложить в следующей редакции: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300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14,86</w:t>
            </w:r>
          </w:p>
        </w:tc>
      </w:tr>
    </w:tbl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495 и 496, изложить в следующей редакции: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Йопромид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внутрисосудистого введения 370 мг/мл, 50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7 970,04</w:t>
            </w:r>
          </w:p>
        </w:tc>
      </w:tr>
    </w:tbl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515, изложить в следующей редакции: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259,15</w:t>
            </w:r>
          </w:p>
        </w:tc>
      </w:tr>
    </w:tbl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536, изложить в следующей редакции: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культуральная очищенная инактивированная 0,25 мл/доза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11 313,92</w:t>
            </w:r>
          </w:p>
        </w:tc>
      </w:tr>
    </w:tbl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538, изложить в следующей редакции: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500 мг/10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670,91</w:t>
            </w:r>
          </w:p>
        </w:tc>
      </w:tr>
    </w:tbl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547, изложить в следующей редакции: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Кетопрофен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 100мг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суппозиторий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138,77</w:t>
            </w:r>
          </w:p>
        </w:tc>
      </w:tr>
    </w:tbl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555, изложить в следующей редакции: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инфузий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5 733,56</w:t>
            </w:r>
          </w:p>
        </w:tc>
      </w:tr>
    </w:tbl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596, изложить в следующей редакции: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кори, эпидемического паротита и краснухи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лиофилизированная вакцина, которая состоит из живых аттенуированных штаммов вирусов кори, паротита и краснухи. Форма выпуска - флакон по 1 дозе в комплекте с растворителем. Производство по выпуску вакцины сертифицировано ВОЗ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3 046,00</w:t>
            </w:r>
          </w:p>
        </w:tc>
      </w:tr>
    </w:tbl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606, изложить в следующей редакции: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770,12</w:t>
            </w:r>
          </w:p>
        </w:tc>
      </w:tr>
    </w:tbl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698, изложить в следующей редакции: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 в комбинации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приема внутрь 64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856,82</w:t>
            </w:r>
          </w:p>
        </w:tc>
      </w:tr>
    </w:tbl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760, изложить в следующей редакции: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</w:tr>
    </w:tbl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794, изложить в следующей редакции: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Мультиферменты (панкреатин)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капсула, содержащая минитаблетки, покрытая кишечнорастворимой оболочкой 25000 ЕД/ капсула в кишечнорастворимой оболочке, содержащая минимикросферы 300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208,76</w:t>
            </w:r>
          </w:p>
        </w:tc>
      </w:tr>
    </w:tbl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804, изложить в следующей редакции: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 натрия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75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29,90</w:t>
            </w:r>
          </w:p>
        </w:tc>
      </w:tr>
    </w:tbl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826, изложить в следующей редакции: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V07AB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 0,9% 10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ампула/ 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50,47</w:t>
            </w:r>
          </w:p>
        </w:tc>
      </w:tr>
    </w:tbl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915 и 916, изложить в следующей редакции: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Парацетамол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7,86</w:t>
            </w:r>
          </w:p>
        </w:tc>
      </w:tr>
    </w:tbl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962 и 963, изложить в следующей редакции: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0,25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Прамипексол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1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223,56</w:t>
            </w:r>
          </w:p>
        </w:tc>
      </w:tr>
    </w:tbl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1017 и 1018, изложить в следующей редакции: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лиофилизированный для приготовления раствора для инъекций, 0,15 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378,76</w:t>
            </w:r>
          </w:p>
        </w:tc>
      </w:tr>
    </w:tbl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1055, изложить в следующей редакции: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капли для приема внутрь (эмульсия) 40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банка/флакон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1 502,78</w:t>
            </w:r>
          </w:p>
        </w:tc>
      </w:tr>
    </w:tbl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1066, изложить в следующей редакции: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инъекций/ порошок лиофилизированный для приготовления раствора для инъекций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9 693,77</w:t>
            </w:r>
          </w:p>
        </w:tc>
      </w:tr>
    </w:tbl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1143, изложить в следующей редакции: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31,22</w:t>
            </w:r>
          </w:p>
        </w:tc>
      </w:tr>
    </w:tbl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1153, изложить в следующей редакции: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Бактерии живые Кальметта-Герена (БЦЖ) (Туберкулезная живая ослабленная вакцина)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живая, лиофильно высушенная. Форма выпуска-ампула или флакон по 20 доз для внутрикожного введения. Производство по выпуску вакцины должно быть сертифицировано ВОЗ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254,25 </w:t>
            </w:r>
          </w:p>
        </w:tc>
      </w:tr>
    </w:tbl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1196, изложить в следующей редакции: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Тригексифенидил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2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7,09</w:t>
            </w:r>
          </w:p>
        </w:tc>
      </w:tr>
    </w:tbl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1275, изложить в следующей редакции: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инъекций 1000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425,58</w:t>
            </w:r>
          </w:p>
        </w:tc>
      </w:tr>
    </w:tbl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1279 и 1280, изложить в следующей редакции: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0,05% 100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 для наружного применения 0,05% 50 мл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33,37</w:t>
            </w:r>
          </w:p>
        </w:tc>
      </w:tr>
    </w:tbl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1318, изложить в следующей редакции: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100 мг (для больных, принимающих лекарственные препараты одного производителя на протяжении всей жизни, перенесших пересадку органов и тканей)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568,22</w:t>
            </w:r>
          </w:p>
        </w:tc>
      </w:tr>
    </w:tbl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1321, 1322 и 1323, изложить в следующей редакции: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 (для больных, принимающих лекарственные препараты одного производителя на протяжении всей жизни, перенесших пересадку органов и тканей)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Циклоспорин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481,37</w:t>
            </w:r>
          </w:p>
        </w:tc>
      </w:tr>
    </w:tbl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1405, изложить в следующей редакции: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 400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</w:t>
            </w:r>
          </w:p>
        </w:tc>
      </w:tr>
    </w:tbl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1454 и 1455, изложить в следующей редакции: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250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11 670,11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Стирипентол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 500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капсула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19 909,35</w:t>
            </w:r>
          </w:p>
        </w:tc>
      </w:tr>
    </w:tbl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1476, изложить в следующей редакции: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 (Колистиметат)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порошок для приготовления раствора для ингаляций 1 000 000 ЕД (80 мг)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флакон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5 682,53</w:t>
            </w:r>
          </w:p>
        </w:tc>
      </w:tr>
    </w:tbl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1496, 1497 и 1498, следующего содержания: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J05AP55/ J05AX69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Софосбувир/ Велпатасвир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400 мг/100 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140 153,55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тенофовира дизопроксил и долутегравир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таблетки, покрытые пленочной оболочкой, 50мг/300мг/300мг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таблетка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1 309,65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клещевого энцефалита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культуральная очищенная инактивированная 0,5 мл/доза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12 157,10</w:t>
            </w:r>
          </w:p>
        </w:tc>
      </w:tr>
    </w:tbl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предельных ценах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техническую характеристику медицинского изделия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2 к указанному приказу: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210 изложить в следующей редакции:</w:t>
      </w:r>
    </w:p>
    <w:bookmarkEnd w:id="124"/>
    <w:bookmarkStart w:name="z12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Калоприемник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однокомпонентный дренируемый илео/колостомный калоприемник в комплекте с защитной пастой (из расчета на 10 калоприемников 1 паста тюбик 60г.)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674,05</w:t>
            </w:r>
          </w:p>
        </w:tc>
      </w:tr>
    </w:tbl>
    <w:bookmarkStart w:name="z13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26"/>
    <w:bookmarkStart w:name="z13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127"/>
    <w:bookmarkStart w:name="z13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8"/>
    <w:bookmarkStart w:name="z13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29"/>
    <w:bookmarkStart w:name="z13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30"/>
    <w:bookmarkStart w:name="z13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31"/>
    <w:bookmarkStart w:name="z13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